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59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305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72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09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июня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Ханты-Мансийского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 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Ефимова Дмитрия Владимировича, </w:t>
      </w:r>
      <w:r>
        <w:rPr>
          <w:rStyle w:val="cat-UserDefinedgrp-32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Style w:val="cat-UserDefinedgrp-31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Ефимов Д.В.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оплатил штраф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дминистративном правонарушении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1881058625082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65909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.08.2025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срок, предусмотренный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Ефимов Д.В.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/СМС-извещение получено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г./,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не </w:t>
      </w:r>
      <w:r>
        <w:rPr>
          <w:rFonts w:ascii="Times New Roman" w:eastAsia="Times New Roman" w:hAnsi="Times New Roman" w:cs="Times New Roman"/>
          <w:sz w:val="28"/>
          <w:szCs w:val="28"/>
        </w:rPr>
        <w:t>явил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либо заявлений в суд 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Судья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Ефимова Д.В.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Ефимова Д.В.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18810586250821065909 от 21.08.2025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ст.12.6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назначено наказание в виде штрафа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алами дела 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26.2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Ефимова Д.В.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ом, отягчающим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лица привлеченного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приходит к выводу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необходимым назначить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Ефимова Дмитрия Владимировича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00.00 / три тысяч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11601203019000140, УИН 041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2365400155000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659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6201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4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>
      <w:head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335937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2rplc-10">
    <w:name w:val="cat-UserDefined grp-32 rplc-10"/>
    <w:basedOn w:val="DefaultParagraphFont"/>
  </w:style>
  <w:style w:type="character" w:customStyle="1" w:styleId="cat-UserDefinedgrp-31rplc-18">
    <w:name w:val="cat-UserDefined grp-31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FF360-2021-44A9-903E-FE87FD63432D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